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E37C5C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3146249E" w:rsidR="00A71E0B" w:rsidRDefault="00A8430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proofErr w:type="spellStart"/>
      <w:r w:rsidRPr="00A8430F">
        <w:rPr>
          <w:rFonts w:ascii="Sylfaen" w:hAnsi="Sylfaen" w:cs="Sylfaen"/>
          <w:b/>
        </w:rPr>
        <w:t>ჯორჯიან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უოთერ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ენდ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ფაუერი</w:t>
      </w:r>
      <w:proofErr w:type="spellEnd"/>
      <w:r>
        <w:rPr>
          <w:rFonts w:ascii="Sylfaen" w:hAnsi="Sylfaen" w:cs="Sylfaen"/>
          <w:b/>
        </w:rPr>
        <w:t xml:space="preserve"> </w:t>
      </w:r>
      <w:proofErr w:type="gramStart"/>
      <w:r w:rsidR="00340161">
        <w:rPr>
          <w:rFonts w:ascii="Sylfaen" w:hAnsi="Sylfaen" w:cs="Sylfaen"/>
          <w:b/>
          <w:lang w:val="ka-GE"/>
        </w:rPr>
        <w:t xml:space="preserve">აცხადებს </w:t>
      </w:r>
      <w:r w:rsidR="00706C5C">
        <w:rPr>
          <w:rFonts w:ascii="Sylfaen" w:hAnsi="Sylfaen" w:cs="Sylfaen"/>
          <w:b/>
          <w:lang w:val="ka-GE"/>
        </w:rPr>
        <w:t xml:space="preserve"> </w:t>
      </w:r>
      <w:r w:rsidR="00340161">
        <w:rPr>
          <w:rFonts w:ascii="Sylfaen" w:hAnsi="Sylfaen" w:cs="Sylfaen"/>
          <w:b/>
          <w:lang w:val="ka-GE"/>
        </w:rPr>
        <w:t>ელექტრონულ</w:t>
      </w:r>
      <w:proofErr w:type="gramEnd"/>
      <w:r w:rsidR="00340161">
        <w:rPr>
          <w:rFonts w:ascii="Sylfaen" w:hAnsi="Sylfaen" w:cs="Sylfaen"/>
          <w:b/>
          <w:lang w:val="ka-GE"/>
        </w:rPr>
        <w:t xml:space="preserve"> ტენდერ</w:t>
      </w:r>
      <w:r w:rsidR="009815C7" w:rsidRPr="00E37C5C">
        <w:rPr>
          <w:rFonts w:ascii="Sylfaen" w:hAnsi="Sylfaen" w:cs="Sylfaen"/>
          <w:b/>
          <w:lang w:val="ka-GE"/>
        </w:rPr>
        <w:t xml:space="preserve">ს </w:t>
      </w:r>
    </w:p>
    <w:p w14:paraId="79791AEB" w14:textId="7BACEE5B" w:rsidR="00BC3ECD" w:rsidRDefault="00267462" w:rsidP="00BC3ECD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ზამთრის</w:t>
      </w:r>
      <w:r w:rsidR="00205D2E">
        <w:rPr>
          <w:rFonts w:ascii="Sylfaen" w:hAnsi="Sylfaen" w:cs="Sylfaen"/>
          <w:b/>
          <w:lang w:val="ka-GE"/>
        </w:rPr>
        <w:t xml:space="preserve"> და ყველა სეზონის</w:t>
      </w:r>
      <w:r w:rsidR="0069457C">
        <w:rPr>
          <w:rFonts w:ascii="Sylfaen" w:hAnsi="Sylfaen" w:cs="Sylfaen"/>
          <w:b/>
          <w:lang w:val="ka-GE"/>
        </w:rPr>
        <w:t xml:space="preserve"> საბურავების შესყიდვაზე</w:t>
      </w: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32EC362C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2AE6F8E6" w14:textId="77777777" w:rsidR="00267462" w:rsidRDefault="00267462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518DC64B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6FCF965" w14:textId="07836916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57631568" w14:textId="0F096261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760FD00B" w14:textId="5294490A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DC2D422" w14:textId="77777777" w:rsidR="0069457C" w:rsidRDefault="0069457C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580D4E90" w14:textId="04FF7498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5E3796D" w:rsid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14:paraId="462DAC2A" w14:textId="77777777" w:rsidR="00340161" w:rsidRDefault="00D30223" w:rsidP="00191803">
      <w:pPr>
        <w:spacing w:line="240" w:lineRule="auto"/>
        <w:rPr>
          <w:rFonts w:ascii="Arial" w:hAnsi="Arial" w:cs="Arial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>)</w:t>
      </w:r>
    </w:p>
    <w:p w14:paraId="0353AF42" w14:textId="33C2C918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7AA0EE40" w:rsidR="000353F8" w:rsidRDefault="00267462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lang w:val="ka-GE"/>
        </w:rPr>
        <w:t>ზამთრის</w:t>
      </w:r>
      <w:r w:rsidR="00205D2E">
        <w:rPr>
          <w:rFonts w:ascii="Sylfaen" w:hAnsi="Sylfaen" w:cs="Sylfaen"/>
          <w:lang w:val="ka-GE"/>
        </w:rPr>
        <w:t xml:space="preserve"> და ყველა სეზონის</w:t>
      </w:r>
      <w:r w:rsidR="0069457C">
        <w:rPr>
          <w:rFonts w:ascii="Sylfaen" w:hAnsi="Sylfaen" w:cs="Sylfaen"/>
          <w:lang w:val="ka-GE"/>
        </w:rPr>
        <w:t xml:space="preserve"> საბურავების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>დანართი N1-ით</w:t>
      </w:r>
      <w:r w:rsidR="00E76DDA">
        <w:rPr>
          <w:rFonts w:ascii="Sylfaen" w:hAnsi="Sylfaen" w:cs="Sylfaen"/>
          <w:lang w:val="ka-GE"/>
        </w:rPr>
        <w:t xml:space="preserve"> განსაზღვრული</w:t>
      </w:r>
      <w:r>
        <w:rPr>
          <w:rFonts w:ascii="Sylfaen" w:hAnsi="Sylfaen" w:cs="Sylfaen"/>
          <w:lang w:val="ka-GE"/>
        </w:rPr>
        <w:t>ა</w:t>
      </w:r>
      <w:r w:rsidR="00E76DDA">
        <w:rPr>
          <w:rFonts w:ascii="Sylfaen" w:hAnsi="Sylfaen" w:cs="Sylfaen"/>
          <w:lang w:val="ka-GE"/>
        </w:rPr>
        <w:t xml:space="preserve">  </w:t>
      </w:r>
      <w:r w:rsidR="00A11F8F" w:rsidRPr="00E37C5C">
        <w:rPr>
          <w:rFonts w:ascii="Sylfaen" w:hAnsi="Sylfaen" w:cs="Sylfaen"/>
          <w:lang w:val="ka-GE"/>
        </w:rPr>
        <w:t xml:space="preserve"> სავარაუდო წლიური მოცულობების შესაბამისად</w:t>
      </w:r>
      <w:r w:rsidR="000353F8" w:rsidRPr="00E37C5C">
        <w:rPr>
          <w:rFonts w:ascii="Sylfaen" w:hAnsi="Sylfaen" w:cs="Sylfaen"/>
          <w:b/>
          <w:bCs/>
        </w:rPr>
        <w:t>.</w:t>
      </w:r>
    </w:p>
    <w:p w14:paraId="7504A6B9" w14:textId="18E7D545" w:rsidR="00745668" w:rsidRPr="00771D16" w:rsidRDefault="00267462" w:rsidP="00267462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8" w:dyaOrig="994" w14:anchorId="12BCFE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9" o:title=""/>
          </v:shape>
          <o:OLEObject Type="Link" ProgID="Excel.Sheet.12" ShapeID="_x0000_i1029" DrawAspect="Icon" r:id="rId10" UpdateMode="Always">
            <o:LinkType>EnhancedMetaFile</o:LinkType>
            <o:LockedField>false</o:LockedField>
            <o:FieldCodes>\f 0</o:FieldCodes>
          </o:OLEObject>
        </w:object>
      </w:r>
    </w:p>
    <w:p w14:paraId="69A49D5F" w14:textId="696624F9" w:rsidR="00745668" w:rsidRPr="00DE110D" w:rsidRDefault="00745668" w:rsidP="00A8430F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</w:p>
    <w:p w14:paraId="770C26CC" w14:textId="29946DA9" w:rsidR="000B1F3B" w:rsidRPr="00DE110D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</w:p>
    <w:p w14:paraId="3E3FBEF7" w14:textId="5A61E1FF" w:rsidR="000B1F3B" w:rsidRPr="001C6888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 w:rsidRPr="001C6888">
        <w:rPr>
          <w:rFonts w:ascii="Sylfaen" w:hAnsi="Sylfaen" w:cs="Sylfaen"/>
          <w:b/>
          <w:bCs/>
          <w:lang w:val="ka-GE"/>
        </w:rPr>
        <w:t xml:space="preserve">შენიშვნა: წინამდებარე სატენდერო დოკუმენტაციით განსაზღვრული </w:t>
      </w:r>
      <w:r w:rsidR="0069457C">
        <w:rPr>
          <w:rFonts w:ascii="Sylfaen" w:hAnsi="Sylfaen" w:cs="Sylfaen"/>
          <w:b/>
          <w:bCs/>
          <w:lang w:val="ka-GE"/>
        </w:rPr>
        <w:t>რაოდენობა</w:t>
      </w:r>
      <w:r w:rsidRPr="001C6888">
        <w:rPr>
          <w:rFonts w:ascii="Sylfaen" w:hAnsi="Sylfaen" w:cs="Sylfaen"/>
          <w:b/>
          <w:bCs/>
          <w:lang w:val="ka-GE"/>
        </w:rPr>
        <w:t xml:space="preserve"> არის საორიენტაციო და შემსყიდველი იტოვებს უფლებას სრულად არ აითვისოს  ელექტრონულ ტენდერში განსაზღვრული რაოდენობები.</w:t>
      </w:r>
    </w:p>
    <w:p w14:paraId="73EADDF9" w14:textId="77777777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31A3FED3" w:rsidR="00D527C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პრეტენდენტმა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უნდა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წარმოადგინოს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="00CF79AD">
        <w:rPr>
          <w:rFonts w:ascii="Sylfaen" w:hAnsi="Sylfaen"/>
          <w:color w:val="222222"/>
          <w:shd w:val="clear" w:color="auto" w:fill="FFFFFF"/>
          <w:lang w:val="ka-GE"/>
        </w:rPr>
        <w:t>განზომილების</w:t>
      </w:r>
      <w:r w:rsidR="00771D16">
        <w:rPr>
          <w:rFonts w:ascii="Sylfaen" w:hAnsi="Sylfaen"/>
          <w:color w:val="222222"/>
          <w:shd w:val="clear" w:color="auto" w:fill="FFFFFF"/>
          <w:lang w:val="ka-GE"/>
        </w:rPr>
        <w:t xml:space="preserve"> ერთეულის </w:t>
      </w:r>
      <w:r w:rsidR="004C617A">
        <w:rPr>
          <w:rFonts w:ascii="Sylfaen" w:hAnsi="Sylfaen" w:cs="Sylfaen"/>
          <w:color w:val="222222"/>
          <w:shd w:val="clear" w:color="auto" w:fill="FFFFFF"/>
          <w:lang w:val="ka-GE"/>
        </w:rPr>
        <w:t>ფასები</w:t>
      </w:r>
      <w:r w:rsidR="00E76DD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60374DD7" w14:textId="487F7E9C" w:rsidR="001B6A7C" w:rsidRDefault="00267462" w:rsidP="004C617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8" w:dyaOrig="994" w14:anchorId="661B830D">
          <v:shape id="_x0000_i1032" type="#_x0000_t75" style="width:77.25pt;height:49.5pt" o:ole="">
            <v:imagedata r:id="rId9" o:title=""/>
          </v:shape>
          <o:OLEObject Type="Link" ProgID="Excel.Sheet.12" ShapeID="_x0000_i1032" DrawAspect="Icon" r:id="rId11" UpdateMode="Always">
            <o:LinkType>EnhancedMetaFile</o:LinkType>
            <o:LockedField>false</o:LockedField>
            <o:FieldCodes>\f 0</o:FieldCodes>
          </o:OLEObject>
        </w:object>
      </w:r>
      <w:hyperlink r:id="rId12" w:history="1"/>
    </w:p>
    <w:p w14:paraId="26399C84" w14:textId="4FF008FB" w:rsidR="001B6A7C" w:rsidRDefault="001B6A7C" w:rsidP="00F90B03">
      <w:pPr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139683D1" w14:textId="4FBD18F5" w:rsidR="004A4BC7" w:rsidRDefault="005940C1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12ACBA79" w14:textId="4A602833" w:rsidR="0004045F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</w:t>
      </w:r>
      <w:r w:rsidR="00205D2E">
        <w:rPr>
          <w:rFonts w:ascii="Sylfaen" w:hAnsi="Sylfaen" w:cs="Sylfaen"/>
          <w:lang w:val="ka-GE"/>
        </w:rPr>
        <w:t xml:space="preserve"> იყოს ნაწარმოები არაუადრესს 20</w:t>
      </w:r>
      <w:r w:rsidR="00267462">
        <w:rPr>
          <w:rFonts w:ascii="Sylfaen" w:hAnsi="Sylfaen" w:cs="Sylfaen"/>
          <w:lang w:val="ka-GE"/>
        </w:rPr>
        <w:t>22</w:t>
      </w:r>
      <w:r>
        <w:rPr>
          <w:rFonts w:ascii="Sylfaen" w:hAnsi="Sylfaen" w:cs="Sylfaen"/>
          <w:lang w:val="ka-GE"/>
        </w:rPr>
        <w:t xml:space="preserve"> წლისა</w:t>
      </w:r>
      <w:r w:rsidR="00F56BB9">
        <w:rPr>
          <w:rFonts w:ascii="Sylfaen" w:hAnsi="Sylfaen" w:cs="Sylfaen"/>
          <w:lang w:val="ka-GE"/>
        </w:rPr>
        <w:t>;</w:t>
      </w:r>
    </w:p>
    <w:p w14:paraId="27FC09FD" w14:textId="434AE537" w:rsidR="0069457C" w:rsidRDefault="0069457C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 იყოს ახალი. არ უნდა იყოს ნამყოფი ექსპლუატაციაში;</w:t>
      </w:r>
    </w:p>
    <w:p w14:paraId="7A266F7C" w14:textId="77777777" w:rsidR="0069457C" w:rsidRDefault="0004045F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04045F">
        <w:rPr>
          <w:rFonts w:ascii="Sylfaen" w:hAnsi="Sylfaen" w:cs="Sylfaen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>
        <w:rPr>
          <w:rFonts w:ascii="Sylfaen" w:hAnsi="Sylfaen" w:cs="Sylfaen"/>
          <w:lang w:val="ka-GE"/>
        </w:rPr>
        <w:t>ისაც განხორციელდა მისი შესყიდვა;</w:t>
      </w:r>
    </w:p>
    <w:p w14:paraId="67921C0E" w14:textId="30EBAE9E" w:rsidR="0069457C" w:rsidRDefault="0069457C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69457C">
        <w:rPr>
          <w:rFonts w:ascii="Sylfaen" w:hAnsi="Sylfaen" w:cs="Sylfaen"/>
          <w:lang w:val="ka-GE"/>
        </w:rPr>
        <w:t xml:space="preserve">პრედენტენს უნდა გააჩნდეს თბილისის მაშტაბით </w:t>
      </w:r>
      <w:r w:rsidR="008C615E">
        <w:rPr>
          <w:rFonts w:ascii="Sylfaen" w:hAnsi="Sylfaen" w:cs="Sylfaen"/>
          <w:lang w:val="ka-GE"/>
        </w:rPr>
        <w:t>მინიმუმ 1</w:t>
      </w:r>
      <w:r>
        <w:rPr>
          <w:rFonts w:ascii="Sylfaen" w:hAnsi="Sylfaen" w:cs="Sylfaen"/>
          <w:lang w:val="ka-GE"/>
        </w:rPr>
        <w:t xml:space="preserve"> სერვის ცენტრი.</w:t>
      </w:r>
      <w:r w:rsidRPr="0069457C">
        <w:rPr>
          <w:rFonts w:ascii="Sylfaen" w:hAnsi="Sylfaen" w:cs="Sylfaen"/>
          <w:lang w:val="ka-GE"/>
        </w:rPr>
        <w:t xml:space="preserve"> </w:t>
      </w:r>
    </w:p>
    <w:p w14:paraId="2626BBD0" w14:textId="773EA124" w:rsidR="0077186C" w:rsidRDefault="0069457C" w:rsidP="0077186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დიღმის ან დიდუბის ტერიტორიაზე არსებული სერვის ცენტრები </w:t>
      </w:r>
      <w:r w:rsidR="0077186C">
        <w:rPr>
          <w:rFonts w:ascii="Sylfaen" w:hAnsi="Sylfaen" w:cs="Sylfaen"/>
          <w:lang w:val="ka-GE"/>
        </w:rPr>
        <w:t>ჩაითვლება პრიორეტეტულად;</w:t>
      </w:r>
    </w:p>
    <w:p w14:paraId="3940F519" w14:textId="00414B59" w:rsidR="0077186C" w:rsidRDefault="0077186C" w:rsidP="0077186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77186C">
        <w:rPr>
          <w:rFonts w:ascii="Sylfaen" w:hAnsi="Sylfaen" w:cs="Sylfaen"/>
          <w:lang w:val="ka-GE"/>
        </w:rPr>
        <w:t xml:space="preserve">საბურავის ღირებულებაში უნდა შედიოდეს საბურავის </w:t>
      </w:r>
      <w:r>
        <w:rPr>
          <w:rFonts w:ascii="Sylfaen" w:hAnsi="Sylfaen" w:cs="Sylfaen"/>
          <w:lang w:val="ka-GE"/>
        </w:rPr>
        <w:t>პირველადი ბალანსირება - მონტაჟის ღირებულება;</w:t>
      </w:r>
    </w:p>
    <w:p w14:paraId="63F4419D" w14:textId="0A9FC39E" w:rsidR="000D706B" w:rsidRDefault="000D706B" w:rsidP="000D706B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მიწოდებული „საქონლის“ </w:t>
      </w:r>
      <w:r w:rsidRPr="000D706B">
        <w:rPr>
          <w:rFonts w:ascii="Sylfaen" w:hAnsi="Sylfaen" w:cs="Sylfaen"/>
          <w:lang w:val="ka-GE"/>
        </w:rPr>
        <w:t>მწარმოებელს უნდა გააჩნდეს ECE ევროპის ეკონომიკური სერთიფიკატი;</w:t>
      </w:r>
    </w:p>
    <w:p w14:paraId="2E204151" w14:textId="7B00C843" w:rsidR="00205D2E" w:rsidRDefault="00205D2E" w:rsidP="000D706B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>საბურავზე უნდა ვრცელდებოდეს საგარანტიო 12 თვე;</w:t>
      </w:r>
    </w:p>
    <w:p w14:paraId="680F9BB0" w14:textId="294C6962" w:rsidR="00F66041" w:rsidRPr="0077186C" w:rsidRDefault="00F66041" w:rsidP="000D706B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პრეტედენტს დანართ </w:t>
      </w:r>
      <w:r>
        <w:rPr>
          <w:rFonts w:ascii="Sylfaen" w:hAnsi="Sylfaen" w:cs="Sylfaen"/>
        </w:rPr>
        <w:t>N1-</w:t>
      </w:r>
      <w:r>
        <w:rPr>
          <w:rFonts w:ascii="Sylfaen" w:hAnsi="Sylfaen" w:cs="Sylfaen"/>
          <w:lang w:val="ka-GE"/>
        </w:rPr>
        <w:t xml:space="preserve">ში მოცემული საბურავები, სამონტაჟოდ მზად უნდა ჰქონდეს არაუგვიანეს </w:t>
      </w:r>
      <w:r w:rsidR="00267462">
        <w:rPr>
          <w:rFonts w:ascii="Sylfaen" w:hAnsi="Sylfaen" w:cs="Sylfaen"/>
          <w:lang w:val="ka-GE"/>
        </w:rPr>
        <w:t>2022 წლის 5</w:t>
      </w:r>
      <w:r>
        <w:rPr>
          <w:rFonts w:ascii="Sylfaen" w:hAnsi="Sylfaen" w:cs="Sylfaen"/>
          <w:lang w:val="ka-GE"/>
        </w:rPr>
        <w:t xml:space="preserve"> </w:t>
      </w:r>
      <w:r w:rsidR="00267462">
        <w:rPr>
          <w:rFonts w:ascii="Sylfaen" w:hAnsi="Sylfaen" w:cs="Sylfaen"/>
          <w:lang w:val="ka-GE"/>
        </w:rPr>
        <w:t>ნოემბრისა.</w:t>
      </w:r>
    </w:p>
    <w:p w14:paraId="798B0285" w14:textId="77777777" w:rsidR="0004045F" w:rsidRPr="0004045F" w:rsidRDefault="0004045F" w:rsidP="0004045F">
      <w:pPr>
        <w:pStyle w:val="ListParagraph"/>
        <w:rPr>
          <w:rFonts w:ascii="Sylfaen" w:hAnsi="Sylfaen" w:cs="Sylfaen"/>
          <w:lang w:val="ka-GE"/>
        </w:rPr>
      </w:pPr>
    </w:p>
    <w:p w14:paraId="3078897A" w14:textId="5B16A5EA" w:rsidR="00D6114D" w:rsidRPr="001B6A7C" w:rsidRDefault="00D6114D" w:rsidP="0004045F">
      <w:pPr>
        <w:rPr>
          <w:rFonts w:ascii="Sylfaen" w:hAnsi="Sylfaen" w:cs="Sylfaen"/>
          <w:lang w:val="ka-GE"/>
        </w:rPr>
      </w:pPr>
      <w:r w:rsidRPr="00D6114D">
        <w:rPr>
          <w:rFonts w:ascii="Sylfaen" w:hAnsi="Sylfaen" w:cs="Sylfaen"/>
          <w:lang w:val="ka-GE"/>
        </w:rPr>
        <w:t xml:space="preserve"> </w:t>
      </w:r>
    </w:p>
    <w:p w14:paraId="5FEF6B21" w14:textId="2E67E336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(ხელშეკრულების)</w:t>
      </w:r>
      <w:r w:rsidR="005940C1">
        <w:rPr>
          <w:rFonts w:ascii="Sylfaen" w:hAnsi="Sylfaen"/>
          <w:b/>
          <w:lang w:val="ka-GE"/>
        </w:rPr>
        <w:t xml:space="preserve"> 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</w:p>
    <w:p w14:paraId="04F868F3" w14:textId="7D01871F" w:rsidR="001C6888" w:rsidRPr="00685BD0" w:rsidRDefault="003657A5" w:rsidP="00FB230D">
      <w:pPr>
        <w:rPr>
          <w:rFonts w:ascii="Sylfaen" w:hAnsi="Sylfaen" w:cs="Sylfaen"/>
          <w:lang w:val="ka-GE"/>
        </w:rPr>
      </w:pPr>
      <w:r w:rsidRPr="00E37C5C">
        <w:rPr>
          <w:rFonts w:ascii="Sylfaen" w:hAnsi="Sylfaen" w:cs="Sylfaen"/>
          <w:lang w:val="ka-GE"/>
        </w:rPr>
        <w:t xml:space="preserve">ხელშეკრულების გაფორმებიდან </w:t>
      </w:r>
      <w:r w:rsidR="00267462">
        <w:rPr>
          <w:rFonts w:ascii="Sylfaen" w:hAnsi="Sylfaen" w:cs="Sylfaen"/>
          <w:lang w:val="ka-GE"/>
        </w:rPr>
        <w:t>4</w:t>
      </w:r>
      <w:r w:rsidR="00E91201">
        <w:rPr>
          <w:rFonts w:ascii="Sylfaen" w:hAnsi="Sylfaen" w:cs="Sylfaen"/>
          <w:lang w:val="ka-GE"/>
        </w:rPr>
        <w:t xml:space="preserve"> კალენდარული თვის განმავლობაში </w:t>
      </w:r>
      <w:r w:rsidR="005940C1">
        <w:rPr>
          <w:rFonts w:ascii="Sylfaen" w:hAnsi="Sylfaen" w:cs="Sylfaen"/>
          <w:lang w:val="ka-GE"/>
        </w:rPr>
        <w:t>ეტაპობრივად.</w:t>
      </w:r>
    </w:p>
    <w:p w14:paraId="5AAAF0F3" w14:textId="7190BC87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  <w:r w:rsidR="0069457C">
        <w:rPr>
          <w:rFonts w:ascii="Sylfaen" w:hAnsi="Sylfaen"/>
          <w:b/>
          <w:lang w:val="ka-GE"/>
        </w:rPr>
        <w:t>:</w:t>
      </w:r>
    </w:p>
    <w:p w14:paraId="5F8843D0" w14:textId="2EB39CAB" w:rsidR="00DC454F" w:rsidRDefault="00771D16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ხელშეკრულებაში დაფიქსირებულ მისამართზე მიტანა ან/და</w:t>
      </w:r>
      <w:r w:rsidR="00B11F02">
        <w:rPr>
          <w:rFonts w:ascii="Sylfaen" w:hAnsi="Sylfaen" w:cs="Sylfaen"/>
          <w:lang w:val="ka-GE"/>
        </w:rPr>
        <w:t xml:space="preserve"> </w:t>
      </w:r>
      <w:r w:rsidR="0069457C">
        <w:rPr>
          <w:rFonts w:ascii="Sylfaen" w:hAnsi="Sylfaen" w:cs="Sylfaen"/>
          <w:lang w:val="ka-GE"/>
        </w:rPr>
        <w:t xml:space="preserve">გამყიდველის სერვის ცენტრში </w:t>
      </w:r>
      <w:r w:rsidR="000D706B">
        <w:rPr>
          <w:rFonts w:ascii="Sylfaen" w:hAnsi="Sylfaen" w:cs="Sylfaen"/>
          <w:lang w:val="ka-GE"/>
        </w:rPr>
        <w:t>საბურავის</w:t>
      </w:r>
      <w:r w:rsidR="0069457C">
        <w:rPr>
          <w:rFonts w:ascii="Sylfaen" w:hAnsi="Sylfaen" w:cs="Sylfaen"/>
          <w:lang w:val="ka-GE"/>
        </w:rPr>
        <w:t xml:space="preserve"> მონტაჟი</w:t>
      </w:r>
      <w:r w:rsidR="0004045F">
        <w:rPr>
          <w:rFonts w:ascii="Sylfaen" w:hAnsi="Sylfaen" w:cs="Sylfaen"/>
          <w:lang w:val="ka-GE"/>
        </w:rPr>
        <w:t>.</w:t>
      </w:r>
    </w:p>
    <w:p w14:paraId="32680214" w14:textId="32671296" w:rsidR="00AC394F" w:rsidRPr="006D3A97" w:rsidRDefault="006D3A97" w:rsidP="006D3A97">
      <w:pPr>
        <w:spacing w:after="0" w:line="240" w:lineRule="auto"/>
        <w:rPr>
          <w:rFonts w:ascii="Sylfaen" w:hAnsi="Sylfaen" w:cs="Sylfaen"/>
          <w:b/>
          <w:bCs/>
        </w:rPr>
      </w:pPr>
      <w:r w:rsidRPr="00E360B2">
        <w:rPr>
          <w:rFonts w:ascii="Sylfaen" w:hAnsi="Sylfaen"/>
          <w:b/>
          <w:color w:val="000000" w:themeColor="text1"/>
          <w:sz w:val="20"/>
          <w:szCs w:val="20"/>
          <w:shd w:val="clear" w:color="auto" w:fill="FFFFFF"/>
          <w:lang w:val="ka-GE"/>
        </w:rPr>
        <w:t>1.6</w:t>
      </w:r>
      <w:r w:rsidR="00AC394F" w:rsidRPr="00E360B2">
        <w:rPr>
          <w:rFonts w:ascii="Verdana" w:hAnsi="Verdana"/>
          <w:b/>
          <w:color w:val="000000" w:themeColor="text1"/>
          <w:sz w:val="20"/>
          <w:szCs w:val="20"/>
          <w:shd w:val="clear" w:color="auto" w:fill="FFFFFF"/>
        </w:rPr>
        <w:t> </w:t>
      </w:r>
      <w:r w:rsidR="004056E4" w:rsidRPr="006D3A97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38BA9719" w14:textId="68D04D39" w:rsidR="00D6114D" w:rsidRPr="00D6114D" w:rsidRDefault="004056E4" w:rsidP="00D6114D">
      <w:pPr>
        <w:pStyle w:val="ListParagraph"/>
        <w:spacing w:after="0" w:line="240" w:lineRule="auto"/>
        <w:ind w:left="360"/>
        <w:rPr>
          <w:rFonts w:ascii="Sylfaen" w:hAnsi="Sylfaen" w:cs="Sylfaen"/>
          <w:lang w:val="ka-GE"/>
        </w:rPr>
      </w:pPr>
      <w:r w:rsidRPr="004056E4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>
        <w:rPr>
          <w:rFonts w:ascii="Sylfaen" w:hAnsi="Sylfaen" w:cs="Sylfaen"/>
          <w:lang w:val="ka-GE"/>
        </w:rPr>
        <w:t>პროდუქციის</w:t>
      </w:r>
      <w:r w:rsidRPr="00D6114D">
        <w:rPr>
          <w:rFonts w:ascii="Sylfaen" w:hAnsi="Sylfaen" w:cs="Sylfaen"/>
          <w:lang w:val="ka-GE"/>
        </w:rPr>
        <w:t xml:space="preserve"> </w:t>
      </w:r>
      <w:r w:rsidR="00D6114D" w:rsidRPr="00D6114D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9D7955">
        <w:rPr>
          <w:rFonts w:ascii="Sylfaen" w:hAnsi="Sylfaen" w:cs="Sylfaen"/>
          <w:lang w:val="ka-GE"/>
        </w:rPr>
        <w:t>დოკუმენტი.</w:t>
      </w:r>
      <w:r w:rsidR="00771D16">
        <w:rPr>
          <w:rFonts w:ascii="Sylfaen" w:hAnsi="Sylfaen" w:cs="Sylfaen"/>
          <w:lang w:val="ka-GE"/>
        </w:rPr>
        <w:t xml:space="preserve"> </w:t>
      </w:r>
    </w:p>
    <w:p w14:paraId="22BEE5E5" w14:textId="188DB299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80E2491" w14:textId="77777777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E711C6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6D3A97">
        <w:rPr>
          <w:rFonts w:ascii="Sylfaen" w:hAnsi="Sylfaen" w:cs="Sylfaen"/>
          <w:b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C86727" w:rsidRDefault="00000015" w:rsidP="00C86727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86727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E37C5C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</w:t>
      </w:r>
      <w:bookmarkStart w:id="0" w:name="_GoBack"/>
      <w:bookmarkEnd w:id="0"/>
      <w:r w:rsidR="008D04C5" w:rsidRPr="00E37C5C">
        <w:rPr>
          <w:rFonts w:ascii="Sylfaen" w:hAnsi="Sylfaen"/>
          <w:b/>
          <w:lang w:val="ka-GE"/>
        </w:rPr>
        <w:t>ოსადგენი მონაცემები:</w:t>
      </w:r>
    </w:p>
    <w:p w14:paraId="4A0CB9C7" w14:textId="5D58AA43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</w:t>
      </w:r>
      <w:r w:rsidR="001B4A1E">
        <w:rPr>
          <w:rFonts w:ascii="Sylfaen" w:hAnsi="Sylfaen"/>
          <w:lang w:val="ka-GE"/>
        </w:rPr>
        <w:t>-ის შესაბამისად</w:t>
      </w:r>
      <w:r w:rsidR="00BD74F8">
        <w:rPr>
          <w:rFonts w:ascii="Sylfaen" w:hAnsi="Sylfaen"/>
          <w:lang w:val="ka-GE"/>
        </w:rPr>
        <w:t>)</w:t>
      </w:r>
      <w:r w:rsidR="001B4A1E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6D3A97">
        <w:rPr>
          <w:rFonts w:ascii="Sylfaen" w:hAnsi="Sylfaen"/>
          <w:b/>
          <w:lang w:val="ka-GE"/>
        </w:rPr>
        <w:t>1.3</w:t>
      </w:r>
      <w:r w:rsidR="001B4A1E">
        <w:rPr>
          <w:rFonts w:ascii="Sylfaen" w:hAnsi="Sylfaen"/>
          <w:lang w:val="ka-GE"/>
        </w:rPr>
        <w:t>)</w:t>
      </w:r>
      <w:r w:rsidR="00E711C6">
        <w:rPr>
          <w:rFonts w:ascii="Sylfaen" w:hAnsi="Sylfaen"/>
          <w:lang w:val="ka-GE"/>
        </w:rPr>
        <w:t>;</w:t>
      </w:r>
    </w:p>
    <w:p w14:paraId="508F7B7D" w14:textId="258B3C74" w:rsidR="00E711C6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</w:t>
      </w:r>
      <w:r w:rsidR="001B4A1E">
        <w:rPr>
          <w:rFonts w:ascii="Sylfaen" w:hAnsi="Sylfaen"/>
          <w:lang w:val="ka-GE"/>
        </w:rPr>
        <w:t>ოთავაზებული საქონლის</w:t>
      </w:r>
      <w:r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>
        <w:rPr>
          <w:rFonts w:ascii="Sylfaen" w:hAnsi="Sylfaen"/>
          <w:lang w:val="ka-GE"/>
        </w:rPr>
        <w:t xml:space="preserve">(ებ)ი პუნქტი </w:t>
      </w:r>
      <w:r w:rsidR="006D3A97">
        <w:rPr>
          <w:rFonts w:ascii="Sylfaen" w:hAnsi="Sylfaen"/>
          <w:b/>
          <w:lang w:val="ka-GE"/>
        </w:rPr>
        <w:t>1.6</w:t>
      </w:r>
      <w:r w:rsidR="001B4A1E" w:rsidRPr="00745668">
        <w:rPr>
          <w:rFonts w:ascii="Sylfaen" w:hAnsi="Sylfaen"/>
          <w:b/>
          <w:lang w:val="ka-GE"/>
        </w:rPr>
        <w:t>-ის</w:t>
      </w:r>
      <w:r w:rsidR="001B4A1E">
        <w:rPr>
          <w:rFonts w:ascii="Sylfaen" w:hAnsi="Sylfaen"/>
          <w:lang w:val="ka-GE"/>
        </w:rPr>
        <w:t xml:space="preserve"> შესაბამისად</w:t>
      </w:r>
      <w:r>
        <w:rPr>
          <w:rFonts w:ascii="Sylfaen" w:hAnsi="Sylfaen"/>
          <w:lang w:val="ka-GE"/>
        </w:rPr>
        <w:t>;</w:t>
      </w:r>
    </w:p>
    <w:p w14:paraId="2C219B3E" w14:textId="486CB962" w:rsidR="00BD74F8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45EB8">
        <w:rPr>
          <w:rFonts w:ascii="Sylfaen" w:hAnsi="Sylfaen"/>
          <w:lang w:val="ka-GE"/>
        </w:rPr>
        <w:t>.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Pr="009D7955">
        <w:t xml:space="preserve"> </w:t>
      </w:r>
      <w:r w:rsidRPr="009D7955">
        <w:rPr>
          <w:rFonts w:ascii="Sylfaen" w:hAnsi="Sylfaen"/>
          <w:lang w:val="ka-GE"/>
        </w:rPr>
        <w:t>კომპანიის სრული რეკვიზიტები;</w:t>
      </w:r>
    </w:p>
    <w:p w14:paraId="71566A67" w14:textId="2AC52CFF" w:rsidR="0069457C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69457C">
        <w:rPr>
          <w:rFonts w:ascii="Sylfaen" w:hAnsi="Sylfaen"/>
          <w:lang w:val="ka-GE"/>
        </w:rPr>
        <w:t>. სერვის ცენტრ</w:t>
      </w:r>
      <w:r>
        <w:rPr>
          <w:rFonts w:ascii="Sylfaen" w:hAnsi="Sylfaen"/>
          <w:lang w:val="ka-GE"/>
        </w:rPr>
        <w:t>(ის/</w:t>
      </w:r>
      <w:r w:rsidR="0069457C">
        <w:rPr>
          <w:rFonts w:ascii="Sylfaen" w:hAnsi="Sylfaen"/>
          <w:lang w:val="ka-GE"/>
        </w:rPr>
        <w:t>ების</w:t>
      </w:r>
      <w:r>
        <w:rPr>
          <w:rFonts w:ascii="Sylfaen" w:hAnsi="Sylfaen"/>
          <w:lang w:val="ka-GE"/>
        </w:rPr>
        <w:t>)</w:t>
      </w:r>
      <w:r w:rsidR="0069457C">
        <w:rPr>
          <w:rFonts w:ascii="Sylfaen" w:hAnsi="Sylfaen"/>
          <w:lang w:val="ka-GE"/>
        </w:rPr>
        <w:t xml:space="preserve"> ზუსტი მისამართი (თუ თბილისის მაშტაბით ფლობს რამოდენიმეს, მაშინ დიღმის ან დიდუბის ტერიტორიაზე არსებული სერვის ცენტრის მისამართი</w:t>
      </w:r>
      <w:r>
        <w:rPr>
          <w:rFonts w:ascii="Sylfaen" w:hAnsi="Sylfaen"/>
          <w:lang w:val="ka-GE"/>
        </w:rPr>
        <w:t>;</w:t>
      </w:r>
      <w:r w:rsidR="0069457C">
        <w:rPr>
          <w:rFonts w:ascii="Sylfaen" w:hAnsi="Sylfaen"/>
          <w:lang w:val="ka-GE"/>
        </w:rPr>
        <w:t>)</w:t>
      </w:r>
    </w:p>
    <w:p w14:paraId="179EF6F8" w14:textId="3C345A89" w:rsidR="009D7955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</w:t>
      </w:r>
      <w:r w:rsidR="009D7955">
        <w:rPr>
          <w:rFonts w:ascii="Sylfaen" w:hAnsi="Sylfaen"/>
          <w:lang w:val="ka-GE"/>
        </w:rPr>
        <w:t>.</w:t>
      </w:r>
      <w:r w:rsidR="009D7955" w:rsidRPr="009D7955">
        <w:t xml:space="preserve"> </w:t>
      </w:r>
      <w:r w:rsidR="009D7955" w:rsidRPr="009D7955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DA7781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71AFE108" w:rsidR="00E45EB8" w:rsidRPr="00E37C5C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B4A1E">
        <w:rPr>
          <w:rFonts w:ascii="Sylfaen" w:hAnsi="Sylfaen"/>
          <w:lang w:val="ka-GE"/>
        </w:rPr>
        <w:t xml:space="preserve"> თითოეულ </w:t>
      </w:r>
      <w:r w:rsidR="001B6A7C">
        <w:rPr>
          <w:rFonts w:ascii="Sylfaen" w:hAnsi="Sylfaen"/>
          <w:lang w:val="ka-GE"/>
        </w:rPr>
        <w:t xml:space="preserve">შემსყიდველ </w:t>
      </w:r>
      <w:r w:rsidR="001B4A1E">
        <w:rPr>
          <w:rFonts w:ascii="Sylfaen" w:hAnsi="Sylfaen"/>
          <w:lang w:val="ka-GE"/>
        </w:rPr>
        <w:t xml:space="preserve">კომპანიაზე ცალ-ცალკე სატენდერო პირობების გათვალისწინებით. </w:t>
      </w:r>
    </w:p>
    <w:p w14:paraId="142B609F" w14:textId="77777777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E90A78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3CA08CD" w:rsidR="00CC4789" w:rsidRPr="00E90A78" w:rsidRDefault="006D3A97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E90A78" w:rsidRDefault="006D3A97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6538EBB6" w:rsidR="00E90A78" w:rsidRPr="00BD74F8" w:rsidRDefault="006D3A97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.4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7A1AEFC6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C27890">
        <w:rPr>
          <w:rFonts w:ascii="Arial" w:hAnsi="Arial" w:cs="Arial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C27890">
        <w:rPr>
          <w:rFonts w:ascii="Arial" w:hAnsi="Arial" w:cs="Arial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</w:t>
      </w:r>
      <w:r w:rsidR="00CC4789" w:rsidRPr="00E37C5C">
        <w:rPr>
          <w:rFonts w:ascii="Sylfaen" w:hAnsi="Sylfaen"/>
          <w:lang w:val="ka-GE"/>
        </w:rPr>
        <w:lastRenderedPageBreak/>
        <w:t>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F95BAD" w:rsidRDefault="00CC4789" w:rsidP="00F95BAD">
      <w:pPr>
        <w:spacing w:line="240" w:lineRule="auto"/>
        <w:rPr>
          <w:rFonts w:ascii="Arial" w:hAnsi="Arial" w:cs="Arial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69457C">
        <w:rPr>
          <w:rFonts w:ascii="Sylfaen" w:hAnsi="Sylfaen"/>
          <w:b/>
          <w:i/>
          <w:lang w:val="ka-GE"/>
        </w:rPr>
        <w:t>შემსყიდველის</w:t>
      </w:r>
      <w:r w:rsidR="00E0482A" w:rsidRPr="0069457C">
        <w:rPr>
          <w:rFonts w:ascii="Sylfaen" w:hAnsi="Sylfaen"/>
          <w:b/>
          <w:i/>
          <w:lang w:val="ka-GE"/>
        </w:rPr>
        <w:t xml:space="preserve">,  </w:t>
      </w:r>
      <w:r w:rsidR="00B56244" w:rsidRPr="0069457C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3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5407F37B" w:rsidR="00E90A78" w:rsidRPr="008367AE" w:rsidRDefault="009D7955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7" type="#_x0000_t75" style="width:75.75pt;height:48.75pt" o:ole="">
            <v:imagedata r:id="rId14" o:title=""/>
          </v:shape>
          <o:OLEObject Type="Embed" ProgID="Acrobat.Document.DC" ShapeID="_x0000_i1027" DrawAspect="Icon" ObjectID="_1727515721" r:id="rId15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9D7955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683EC820" w14:textId="1C7A225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3ECEBC91" w14:textId="1A2AEA43" w:rsidR="00F95BAD" w:rsidRDefault="00F95BAD" w:rsidP="005E130F">
      <w:pPr>
        <w:spacing w:after="0"/>
        <w:jc w:val="both"/>
        <w:rPr>
          <w:rFonts w:ascii="Sylfaen" w:hAnsi="Sylfaen" w:cs="Sylfaen"/>
          <w:lang w:val="ka-GE"/>
        </w:rPr>
      </w:pPr>
    </w:p>
    <w:p w14:paraId="7B69BD44" w14:textId="77777777" w:rsidR="0069457C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6"/>
      <w:footerReference w:type="default" r:id="rId17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3E1FB" w14:textId="77777777" w:rsidR="0072667C" w:rsidRDefault="0072667C" w:rsidP="007902EA">
      <w:pPr>
        <w:spacing w:after="0" w:line="240" w:lineRule="auto"/>
      </w:pPr>
      <w:r>
        <w:separator/>
      </w:r>
    </w:p>
  </w:endnote>
  <w:endnote w:type="continuationSeparator" w:id="0">
    <w:p w14:paraId="102845D0" w14:textId="77777777" w:rsidR="0072667C" w:rsidRDefault="0072667C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19C3085E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4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76A22" w14:textId="77777777" w:rsidR="0072667C" w:rsidRDefault="0072667C" w:rsidP="007902EA">
      <w:pPr>
        <w:spacing w:after="0" w:line="240" w:lineRule="auto"/>
      </w:pPr>
      <w:r>
        <w:separator/>
      </w:r>
    </w:p>
  </w:footnote>
  <w:footnote w:type="continuationSeparator" w:id="0">
    <w:p w14:paraId="7B6355EA" w14:textId="77777777" w:rsidR="0072667C" w:rsidRDefault="0072667C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 w:numId="37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1E4FAF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658B"/>
    <w:rsid w:val="002568CE"/>
    <w:rsid w:val="00257F36"/>
    <w:rsid w:val="0026303B"/>
    <w:rsid w:val="002656DF"/>
    <w:rsid w:val="00265E66"/>
    <w:rsid w:val="00266CA0"/>
    <w:rsid w:val="00267462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C617A"/>
    <w:rsid w:val="004D3679"/>
    <w:rsid w:val="004D3D1C"/>
    <w:rsid w:val="004D747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DE3"/>
    <w:rsid w:val="00623927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2667C"/>
    <w:rsid w:val="007309AA"/>
    <w:rsid w:val="00734570"/>
    <w:rsid w:val="00735828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A20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3A2F"/>
    <w:rsid w:val="00D513C2"/>
    <w:rsid w:val="00D51D10"/>
    <w:rsid w:val="00D527CB"/>
    <w:rsid w:val="00D557E5"/>
    <w:rsid w:val="00D55C6F"/>
    <w:rsid w:val="00D5623D"/>
    <w:rsid w:val="00D57017"/>
    <w:rsid w:val="00D6114D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A7781"/>
    <w:rsid w:val="00DB4255"/>
    <w:rsid w:val="00DB4D6B"/>
    <w:rsid w:val="00DB77E8"/>
    <w:rsid w:val="00DC0686"/>
    <w:rsid w:val="00DC2AA1"/>
    <w:rsid w:val="00DC4440"/>
    <w:rsid w:val="00DC454F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3022B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56BB9"/>
    <w:rsid w:val="00F612B0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enders.g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C:\Users\gsotkilava\Desktop\&#4310;&#4304;&#4315;&#4311;&#4312;&#4320;&#4321;%20&#4307;&#4304;%20MS%20&#4321;&#4304;&#4305;&#4323;&#4320;&#4304;&#4309;&#4308;&#4305;&#4312;\&#4322;&#4308;&#4316;&#4307;&#4308;&#4320;&#4312;%20&#4310;&#4304;&#4315;&#4311;&#4320;&#4312;&#4321;%20&#4321;&#4304;&#4305;&#4323;&#4320;&#4304;&#4309;&#4308;&#4305;&#4312;&#4321;%20&#4328;&#4308;&#4321;&#4327;&#4312;&#4307;&#4309;&#4304;&#4310;&#4308;\Annex%201.xls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oleObject" Target="file:///C:\Users\gsotkilava\Desktop\&#4310;&#4304;&#4315;&#4311;&#4312;&#4320;&#4321;%20&#4307;&#4304;%20MS%20&#4321;&#4304;&#4305;&#4323;&#4320;&#4304;&#4309;&#4308;&#4305;&#4312;\&#4322;&#4308;&#4316;&#4307;&#4308;&#4320;&#4312;%20&#4310;&#4304;&#4315;&#4311;&#4320;&#4312;&#4321;%20&#4321;&#4304;&#4305;&#4323;&#4320;&#4304;&#4309;&#4308;&#4305;&#4312;&#4321;%20&#4328;&#4308;&#4321;&#4327;&#4312;&#4307;&#4309;&#4304;&#4310;&#4308;\Annex%201.xls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D40F1-59C3-4C19-8DC0-1A273CFE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5</cp:revision>
  <cp:lastPrinted>2015-07-27T06:36:00Z</cp:lastPrinted>
  <dcterms:created xsi:type="dcterms:W3CDTF">2021-04-08T14:29:00Z</dcterms:created>
  <dcterms:modified xsi:type="dcterms:W3CDTF">2022-10-17T08:42:00Z</dcterms:modified>
</cp:coreProperties>
</file>